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6" Type="http://schemas.openxmlformats.org/officeDocument/2006/relationships/custom-properties" Target="docProps/custom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3CB11" w14:textId="3F67EEC4" w:rsidR="00E32E08" w:rsidRDefault="00994398" w:rsidP="00B50FD9">
      <w:r>
        <w:rPr>
          <w:noProof/>
        </w:rPr>
        <w:drawing>
          <wp:anchor distT="0" distB="0" distL="114300" distR="114300" simplePos="0" relativeHeight="251658752" behindDoc="0" locked="0" layoutInCell="1" allowOverlap="1" wp14:anchorId="16F5909B" wp14:editId="6BC11065">
            <wp:simplePos x="0" y="0"/>
            <wp:positionH relativeFrom="margin">
              <wp:posOffset>1990725</wp:posOffset>
            </wp:positionH>
            <wp:positionV relativeFrom="paragraph">
              <wp:posOffset>-168911</wp:posOffset>
            </wp:positionV>
            <wp:extent cx="3971925" cy="1323975"/>
            <wp:effectExtent l="0" t="0" r="9525" b="9525"/>
            <wp:wrapNone/>
            <wp:docPr id="2" name="Picture 2" descr="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ogo&#10;&#10;Description automatically generated"/>
                    <pic:cNvPicPr/>
                  </pic:nvPicPr>
                  <pic:blipFill>
                    <a:blip r:embed="rId11">
                      <a:alphaModFix am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47CC5" w14:textId="2A6D5523" w:rsidR="00E32E08" w:rsidRDefault="00E32E08" w:rsidP="00B50FD9"/>
    <w:p w14:paraId="6C9183A9" w14:textId="77777777" w:rsidR="00E32E08" w:rsidRDefault="00E32E08" w:rsidP="00B50FD9"/>
    <w:p w14:paraId="11DFDB54" w14:textId="77777777" w:rsidR="00E32E08" w:rsidRDefault="00E32E08" w:rsidP="00B50FD9"/>
    <w:p w14:paraId="6867E5E6" w14:textId="77777777" w:rsidR="00E32E08" w:rsidRDefault="00E32E08" w:rsidP="00B50FD9"/>
    <w:p w14:paraId="0BE777FE" w14:textId="77777777" w:rsidR="00E32E08" w:rsidRDefault="00E32E08" w:rsidP="00B50FD9"/>
    <w:p w14:paraId="03381099" w14:textId="5C303EBF" w:rsidR="00B50FD9" w:rsidRDefault="00B50FD9" w:rsidP="00B50FD9">
      <w:r>
        <w:t xml:space="preserve">To </w:t>
      </w:r>
      <w:r w:rsidR="006E4FA0">
        <w:t>O’Brien Media Limited</w:t>
      </w:r>
      <w:r>
        <w:t xml:space="preserve">, </w:t>
      </w:r>
    </w:p>
    <w:p w14:paraId="2311F639" w14:textId="5E04FB76" w:rsidR="00B50FD9" w:rsidRDefault="00B50FD9" w:rsidP="00B50FD9">
      <w:r>
        <w:t xml:space="preserve">I am writing to instruct </w:t>
      </w:r>
      <w:r w:rsidR="006E4FA0">
        <w:t xml:space="preserve">O’Brien Media Limited and </w:t>
      </w:r>
      <w:r w:rsidR="007D0EAD">
        <w:t>its</w:t>
      </w:r>
      <w:r w:rsidR="006E4FA0">
        <w:t xml:space="preserve"> affiliates and agents</w:t>
      </w:r>
      <w:r>
        <w:t xml:space="preserve"> on behalf of the below-named organisation to act based on instructions and requests communicated in writing via email.</w:t>
      </w:r>
    </w:p>
    <w:p w14:paraId="384F9125" w14:textId="287A0471" w:rsidR="00B50FD9" w:rsidRDefault="00B50FD9" w:rsidP="00B50FD9">
      <w:r>
        <w:t xml:space="preserve">I understand that the terms and conditions, contracts, and agreements outlined at </w:t>
      </w:r>
      <w:hyperlink r:id="rId12" w:history="1">
        <w:r w:rsidR="002B6B70" w:rsidRPr="00E36D28">
          <w:rPr>
            <w:rStyle w:val="Hyperlink"/>
          </w:rPr>
          <w:t>https://obrienmedia.co.uk/legal</w:t>
        </w:r>
      </w:hyperlink>
      <w:r w:rsidR="002B6B70">
        <w:t xml:space="preserve"> </w:t>
      </w:r>
      <w:r>
        <w:t>are applicable to this agreement between us. Should I have any questions about the relevant or applicable legal document I will raise this before making a request.</w:t>
      </w:r>
    </w:p>
    <w:p w14:paraId="0A79A4C3" w14:textId="33BE5E02" w:rsidR="00B50FD9" w:rsidRDefault="00B50FD9" w:rsidP="00B50FD9">
      <w:r>
        <w:t>I understand that, unless expressly agreed in writing, technical support is chargeable if there is no service agreement in place on the account.</w:t>
      </w:r>
    </w:p>
    <w:p w14:paraId="5DE472FD" w14:textId="163B1A03" w:rsidR="00B50FD9" w:rsidRDefault="00B50FD9" w:rsidP="00542E59">
      <w:pPr>
        <w:jc w:val="both"/>
      </w:pPr>
      <w:r>
        <w:t>Yours faithfully,</w:t>
      </w:r>
    </w:p>
    <w:p w14:paraId="6254BB5E" w14:textId="77777777" w:rsidR="00D0489F" w:rsidRDefault="00D0489F" w:rsidP="00542E59">
      <w:pPr>
        <w:jc w:val="both"/>
      </w:pPr>
    </w:p>
    <w:p w14:paraId="29762654" w14:textId="201C4847" w:rsidR="00542E59" w:rsidRDefault="00542E59" w:rsidP="00542E59">
      <w:pPr>
        <w:jc w:val="both"/>
      </w:pPr>
      <w:r>
        <w:t>_______________________________________________________________________________________</w:t>
      </w:r>
    </w:p>
    <w:p w14:paraId="34A92F38" w14:textId="77777777" w:rsidR="009134A0" w:rsidRPr="00340B34" w:rsidRDefault="002F560E" w:rsidP="00340B34">
      <w:pPr>
        <w:rPr>
          <w:rFonts w:ascii="Roboto Medium" w:hAnsi="Roboto Medium"/>
          <w:sz w:val="20"/>
        </w:rPr>
      </w:pPr>
      <w:r w:rsidRPr="00340B34">
        <w:rPr>
          <w:rFonts w:ascii="Roboto Medium" w:hAnsi="Roboto Medium"/>
          <w:sz w:val="20"/>
        </w:rPr>
        <w:t>Signed on behalf of</w:t>
      </w:r>
      <w:r w:rsidR="00542E59" w:rsidRPr="00340B34">
        <w:rPr>
          <w:rFonts w:ascii="Roboto Medium" w:hAnsi="Roboto Medium"/>
          <w:sz w:val="20"/>
        </w:rPr>
        <w:t xml:space="preserve"> </w:t>
      </w:r>
      <w:r w:rsidR="00340B34" w:rsidRPr="00340B34">
        <w:rPr>
          <w:rFonts w:ascii="Roboto Medium" w:hAnsi="Roboto Medium"/>
          <w:sz w:val="20"/>
        </w:rPr>
        <w:br/>
      </w:r>
      <w:r w:rsidRPr="00340B34">
        <w:rPr>
          <w:rFonts w:ascii="Roboto Medium" w:hAnsi="Roboto Medium"/>
          <w:sz w:val="20"/>
        </w:rPr>
        <w:t xml:space="preserve">the </w:t>
      </w:r>
      <w:proofErr w:type="gramStart"/>
      <w:r w:rsidRPr="00340B34">
        <w:rPr>
          <w:rFonts w:ascii="Roboto Medium" w:hAnsi="Roboto Medium"/>
          <w:sz w:val="20"/>
        </w:rPr>
        <w:t>Customer</w:t>
      </w:r>
      <w:proofErr w:type="gramEnd"/>
    </w:p>
    <w:p w14:paraId="309ED798" w14:textId="77777777" w:rsidR="00DC17D9" w:rsidRDefault="00DC17D9" w:rsidP="00542E59">
      <w:pPr>
        <w:jc w:val="both"/>
      </w:pPr>
    </w:p>
    <w:p w14:paraId="303A84AF" w14:textId="77777777" w:rsidR="00CE617C" w:rsidRDefault="00CE617C" w:rsidP="00542E59">
      <w:pPr>
        <w:jc w:val="both"/>
      </w:pPr>
    </w:p>
    <w:p w14:paraId="6B152368" w14:textId="58C1A3DB" w:rsidR="00B63387" w:rsidRDefault="00542E59" w:rsidP="00542E59">
      <w:pPr>
        <w:jc w:val="both"/>
      </w:pPr>
      <w:r>
        <w:t>_______________________________________________________________________________________</w:t>
      </w:r>
    </w:p>
    <w:p w14:paraId="24FC426C" w14:textId="77777777" w:rsidR="00907BB9" w:rsidRPr="00340B34" w:rsidRDefault="002F560E" w:rsidP="00340B34">
      <w:pPr>
        <w:rPr>
          <w:rFonts w:ascii="Roboto Medium" w:hAnsi="Roboto Medium"/>
          <w:sz w:val="20"/>
        </w:rPr>
      </w:pPr>
      <w:r w:rsidRPr="00340B34">
        <w:rPr>
          <w:rFonts w:ascii="Roboto Medium" w:hAnsi="Roboto Medium"/>
          <w:sz w:val="20"/>
        </w:rPr>
        <w:t>Signed on behalf of</w:t>
      </w:r>
      <w:r w:rsidR="00542E59" w:rsidRPr="00340B34">
        <w:rPr>
          <w:rFonts w:ascii="Roboto Medium" w:hAnsi="Roboto Medium"/>
          <w:sz w:val="20"/>
        </w:rPr>
        <w:t xml:space="preserve"> </w:t>
      </w:r>
      <w:r w:rsidR="00340B34" w:rsidRPr="00340B34">
        <w:rPr>
          <w:rFonts w:ascii="Roboto Medium" w:hAnsi="Roboto Medium"/>
          <w:sz w:val="20"/>
        </w:rPr>
        <w:br/>
      </w:r>
      <w:r w:rsidRPr="00340B34">
        <w:rPr>
          <w:rFonts w:ascii="Roboto Medium" w:hAnsi="Roboto Medium"/>
          <w:sz w:val="20"/>
        </w:rPr>
        <w:t>O’Brien Media Limited</w:t>
      </w:r>
    </w:p>
    <w:p w14:paraId="440477E4" w14:textId="1409E386" w:rsidR="00542E59" w:rsidRDefault="0031592E" w:rsidP="0031592E">
      <w:r>
        <w:rPr>
          <w:rFonts w:ascii="Holligate Signature Demo" w:hAnsi="Holligate Signature Demo"/>
          <w:sz w:val="52"/>
          <w:szCs w:val="28"/>
        </w:rPr>
        <w:br/>
      </w:r>
      <w:r w:rsidR="00542E59">
        <w:t>_______________________________________________________________________________________</w:t>
      </w:r>
    </w:p>
    <w:p w14:paraId="329C7C14" w14:textId="748FFB20" w:rsidR="00B50FD9" w:rsidRPr="00B50FD9" w:rsidRDefault="00907BB9" w:rsidP="00ED5852">
      <w:pPr>
        <w:jc w:val="both"/>
        <w:rPr>
          <w:rFonts w:ascii="Roboto Medium" w:hAnsi="Roboto Medium"/>
          <w:sz w:val="18"/>
        </w:rPr>
      </w:pPr>
      <w:r w:rsidRPr="00163DB0">
        <w:rPr>
          <w:sz w:val="18"/>
        </w:rPr>
        <w:t xml:space="preserve">Note: This contract can only be signed by an individual, </w:t>
      </w:r>
      <w:proofErr w:type="gramStart"/>
      <w:r w:rsidRPr="00163DB0">
        <w:rPr>
          <w:sz w:val="18"/>
        </w:rPr>
        <w:t>either on</w:t>
      </w:r>
      <w:proofErr w:type="gramEnd"/>
      <w:r w:rsidRPr="00163DB0">
        <w:rPr>
          <w:sz w:val="18"/>
        </w:rPr>
        <w:t xml:space="preserve"> their own behalf of on behalf of a business. By signing above, you are digitally signing this contract. Digitally signing this contract is just as binding as a manual signature in accordance with the Electronic Communications Act 2000 and The Electronic Signatures Directive (99/93/EC).</w:t>
      </w:r>
    </w:p>
    <w:sectPr w:rsidR="00B50FD9" w:rsidRPr="00B50FD9" w:rsidSect="00E32E08">
      <w:headerReference w:type="default" r:id="rId13"/>
      <w:headerReference w:type="first" r:id="rId14"/>
      <w:pgSz w:w="11906" w:h="16838" w:code="9"/>
      <w:pgMar w:top="851" w:right="1133" w:bottom="709" w:left="1440" w:header="1" w:footer="0" w:gutter="0"/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9CD82" w14:textId="77777777" w:rsidR="00AF4716" w:rsidRDefault="00AF4716" w:rsidP="002461D8">
      <w:pPr>
        <w:spacing w:before="0" w:after="0"/>
      </w:pPr>
      <w:r>
        <w:separator/>
      </w:r>
    </w:p>
  </w:endnote>
  <w:endnote w:type="continuationSeparator" w:id="0">
    <w:p w14:paraId="78FFEE6A" w14:textId="77777777" w:rsidR="00AF4716" w:rsidRDefault="00AF4716" w:rsidP="002461D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55E74CD8-5DB2-4379-8BD6-A4127F1D2A19}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E8E47B28-AAC0-43E1-961E-8DDA148F42D2}"/>
  </w:font>
  <w:font w:name="Holligate Signature Demo">
    <w:panose1 w:val="02000600000000000000"/>
    <w:charset w:val="00"/>
    <w:family w:val="auto"/>
    <w:pitch w:val="variable"/>
    <w:sig w:usb0="00000003" w:usb1="10000000" w:usb2="00000000" w:usb3="00000000" w:csb0="00000001" w:csb1="00000000"/>
    <w:embedRegular r:id="rId3" w:fontKey="{D84CAE02-300A-4B92-B19C-3261F349C56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9CAC103-A911-4881-9098-6EFF46973C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158A466-CF29-4A1E-993E-ABF8027472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CCBD1E" w14:textId="77777777" w:rsidR="00AF4716" w:rsidRDefault="00AF4716" w:rsidP="002461D8">
      <w:pPr>
        <w:spacing w:before="0" w:after="0"/>
      </w:pPr>
      <w:r>
        <w:separator/>
      </w:r>
    </w:p>
  </w:footnote>
  <w:footnote w:type="continuationSeparator" w:id="0">
    <w:p w14:paraId="2FE0C08F" w14:textId="77777777" w:rsidR="00AF4716" w:rsidRDefault="00AF4716" w:rsidP="002461D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D5095" w14:textId="1D08C36B" w:rsidR="002461D8" w:rsidRPr="00927CB3" w:rsidRDefault="00581DAB" w:rsidP="00927CB3">
    <w:pPr>
      <w:pStyle w:val="Header"/>
      <w:jc w:val="right"/>
      <w:rPr>
        <w:sz w:val="12"/>
        <w:szCs w:val="12"/>
      </w:rPr>
    </w:pPr>
    <w:sdt>
      <w:sdtPr>
        <w:rPr>
          <w:sz w:val="12"/>
          <w:szCs w:val="12"/>
        </w:rPr>
        <w:alias w:val="Title"/>
        <w:tag w:val=""/>
        <w:id w:val="1538470108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2F560E">
          <w:rPr>
            <w:sz w:val="12"/>
            <w:szCs w:val="12"/>
          </w:rPr>
          <w:t>OB1805WMS - Website Support and Maintenance Service Agreement</w:t>
        </w:r>
      </w:sdtContent>
    </w:sdt>
    <w:r w:rsidR="009B7A29" w:rsidRPr="00927CB3">
      <w:rPr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0222FAF3" wp14:editId="1301F6F3">
              <wp:simplePos x="0" y="0"/>
              <wp:positionH relativeFrom="column">
                <wp:posOffset>-1447800</wp:posOffset>
              </wp:positionH>
              <wp:positionV relativeFrom="paragraph">
                <wp:posOffset>-908050</wp:posOffset>
              </wp:positionV>
              <wp:extent cx="857250" cy="11953875"/>
              <wp:effectExtent l="0" t="0" r="9525" b="22225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7250" cy="11953875"/>
                      </a:xfrm>
                      <a:prstGeom prst="rect">
                        <a:avLst/>
                      </a:prstGeom>
                      <a:solidFill>
                        <a:srgbClr val="FF0066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823B0B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FF6D62" id="Rectangle 1" o:spid="_x0000_s1026" style="position:absolute;margin-left:-114pt;margin-top:-71.5pt;width:67.5pt;height:941.2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" fillcolor="#f06" stroked="f" strokecolor="#f2f2f2" strokeweight="3pt">
              <v:shadow on="t" color="#823b0b" opacity=".5" offset="1pt"/>
            </v:rect>
          </w:pict>
        </mc:Fallback>
      </mc:AlternateContent>
    </w:r>
    <w:r w:rsidR="00927CB3" w:rsidRPr="00927CB3">
      <w:rPr>
        <w:sz w:val="12"/>
        <w:szCs w:val="12"/>
      </w:rPr>
      <w:t xml:space="preserve"> – Page </w:t>
    </w:r>
    <w:r w:rsidR="00927CB3" w:rsidRPr="00927CB3">
      <w:rPr>
        <w:sz w:val="12"/>
        <w:szCs w:val="12"/>
      </w:rPr>
      <w:fldChar w:fldCharType="begin"/>
    </w:r>
    <w:r w:rsidR="00927CB3" w:rsidRPr="00927CB3">
      <w:rPr>
        <w:sz w:val="12"/>
        <w:szCs w:val="12"/>
      </w:rPr>
      <w:instrText xml:space="preserve"> PAGE   \* MERGEFORMAT </w:instrText>
    </w:r>
    <w:r w:rsidR="00927CB3" w:rsidRPr="00927CB3">
      <w:rPr>
        <w:sz w:val="12"/>
        <w:szCs w:val="12"/>
      </w:rPr>
      <w:fldChar w:fldCharType="separate"/>
    </w:r>
    <w:r w:rsidR="00927CB3" w:rsidRPr="00927CB3">
      <w:rPr>
        <w:noProof/>
        <w:sz w:val="12"/>
        <w:szCs w:val="12"/>
      </w:rPr>
      <w:t>1</w:t>
    </w:r>
    <w:r w:rsidR="00927CB3" w:rsidRPr="00927CB3">
      <w:rPr>
        <w:noProof/>
        <w:sz w:val="12"/>
        <w:szCs w:val="12"/>
      </w:rPr>
      <w:fldChar w:fldCharType="end"/>
    </w:r>
    <w:r w:rsidR="00927CB3" w:rsidRPr="00927CB3">
      <w:rPr>
        <w:noProof/>
        <w:sz w:val="12"/>
        <w:szCs w:val="12"/>
      </w:rPr>
      <w:t xml:space="preserve"> of </w:t>
    </w:r>
    <w:r w:rsidR="006F3B3D">
      <w:rPr>
        <w:noProof/>
        <w:sz w:val="12"/>
        <w:szCs w:val="12"/>
      </w:rPr>
      <w:t>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1762353"/>
      <w:docPartObj>
        <w:docPartGallery w:val="Watermarks"/>
        <w:docPartUnique/>
      </w:docPartObj>
    </w:sdtPr>
    <w:sdtContent>
      <w:p w14:paraId="05DDBD23" w14:textId="4224FA59" w:rsidR="007D0EAD" w:rsidRDefault="00BB5FA9">
        <w:pPr>
          <w:pStyle w:val="Header"/>
        </w:pPr>
        <w:r>
          <w:rPr>
            <w:noProof/>
          </w:rPr>
          <w:pict w14:anchorId="743DA74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1032" type="#_x0000_t136" style="position:absolute;margin-left:0;margin-top:0;width:461.85pt;height:197.9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SAMPLE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80538825">
    <w:abstractNumId w:val="0"/>
  </w:num>
  <w:num w:numId="2" w16cid:durableId="5818388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ocumentProtection w:edit="forms" w:enforcement="0"/>
  <w:defaultTabStop w:val="720"/>
  <w:noPunctuationKerning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889"/>
    <w:rsid w:val="0000333E"/>
    <w:rsid w:val="00024475"/>
    <w:rsid w:val="00062E0D"/>
    <w:rsid w:val="000815D4"/>
    <w:rsid w:val="000A79BD"/>
    <w:rsid w:val="00162F80"/>
    <w:rsid w:val="00163DB0"/>
    <w:rsid w:val="0016533A"/>
    <w:rsid w:val="001F5455"/>
    <w:rsid w:val="0020347C"/>
    <w:rsid w:val="00221242"/>
    <w:rsid w:val="002305AB"/>
    <w:rsid w:val="0023231C"/>
    <w:rsid w:val="002366C6"/>
    <w:rsid w:val="002461D8"/>
    <w:rsid w:val="00295564"/>
    <w:rsid w:val="002B6B70"/>
    <w:rsid w:val="002D59FA"/>
    <w:rsid w:val="002F560E"/>
    <w:rsid w:val="0031592E"/>
    <w:rsid w:val="00324670"/>
    <w:rsid w:val="00340B34"/>
    <w:rsid w:val="0036497C"/>
    <w:rsid w:val="003B5CD8"/>
    <w:rsid w:val="003C0AAF"/>
    <w:rsid w:val="003F67C7"/>
    <w:rsid w:val="003F6B96"/>
    <w:rsid w:val="004655F6"/>
    <w:rsid w:val="00505A6F"/>
    <w:rsid w:val="005317AC"/>
    <w:rsid w:val="00542E59"/>
    <w:rsid w:val="00590EEA"/>
    <w:rsid w:val="006200ED"/>
    <w:rsid w:val="0062403B"/>
    <w:rsid w:val="006417BD"/>
    <w:rsid w:val="006435BE"/>
    <w:rsid w:val="006816AC"/>
    <w:rsid w:val="006A1F7F"/>
    <w:rsid w:val="006E4FA0"/>
    <w:rsid w:val="006F3B3D"/>
    <w:rsid w:val="007042A1"/>
    <w:rsid w:val="007222E1"/>
    <w:rsid w:val="00725441"/>
    <w:rsid w:val="007536F3"/>
    <w:rsid w:val="007D0EAD"/>
    <w:rsid w:val="008C7C35"/>
    <w:rsid w:val="00907BB9"/>
    <w:rsid w:val="009134A0"/>
    <w:rsid w:val="00927CB3"/>
    <w:rsid w:val="00931952"/>
    <w:rsid w:val="00935124"/>
    <w:rsid w:val="00956C46"/>
    <w:rsid w:val="00994398"/>
    <w:rsid w:val="009B7A29"/>
    <w:rsid w:val="009E7C03"/>
    <w:rsid w:val="00A13D8E"/>
    <w:rsid w:val="00A428CC"/>
    <w:rsid w:val="00A52F10"/>
    <w:rsid w:val="00A62311"/>
    <w:rsid w:val="00A64EEF"/>
    <w:rsid w:val="00AA5A9F"/>
    <w:rsid w:val="00AA7685"/>
    <w:rsid w:val="00AC7E15"/>
    <w:rsid w:val="00AE33C8"/>
    <w:rsid w:val="00AF4716"/>
    <w:rsid w:val="00B13D02"/>
    <w:rsid w:val="00B50FD9"/>
    <w:rsid w:val="00B63387"/>
    <w:rsid w:val="00B74676"/>
    <w:rsid w:val="00BB04B1"/>
    <w:rsid w:val="00BB5FA9"/>
    <w:rsid w:val="00BC36F8"/>
    <w:rsid w:val="00BC48E6"/>
    <w:rsid w:val="00BE0B52"/>
    <w:rsid w:val="00BE34B7"/>
    <w:rsid w:val="00BF169D"/>
    <w:rsid w:val="00C621F1"/>
    <w:rsid w:val="00C632D3"/>
    <w:rsid w:val="00C96DAD"/>
    <w:rsid w:val="00CE5D55"/>
    <w:rsid w:val="00CE617C"/>
    <w:rsid w:val="00CF5C37"/>
    <w:rsid w:val="00CF6FFE"/>
    <w:rsid w:val="00D0053A"/>
    <w:rsid w:val="00D01430"/>
    <w:rsid w:val="00D0489F"/>
    <w:rsid w:val="00D05084"/>
    <w:rsid w:val="00D26365"/>
    <w:rsid w:val="00D30485"/>
    <w:rsid w:val="00D65461"/>
    <w:rsid w:val="00D71889"/>
    <w:rsid w:val="00DC17D9"/>
    <w:rsid w:val="00DD5717"/>
    <w:rsid w:val="00E209E2"/>
    <w:rsid w:val="00E25568"/>
    <w:rsid w:val="00E32E08"/>
    <w:rsid w:val="00E3740E"/>
    <w:rsid w:val="00E42650"/>
    <w:rsid w:val="00E46143"/>
    <w:rsid w:val="00E55437"/>
    <w:rsid w:val="00EB6004"/>
    <w:rsid w:val="00EB67F3"/>
    <w:rsid w:val="00ED5852"/>
    <w:rsid w:val="00EE0021"/>
    <w:rsid w:val="00EF65D7"/>
    <w:rsid w:val="00F12DF1"/>
    <w:rsid w:val="00FC2D48"/>
    <w:rsid w:val="00FE669F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C17220"/>
  <w15:chartTrackingRefBased/>
  <w15:docId w15:val="{2AF26923-719F-4E4E-9405-944750BC6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FD9"/>
    <w:pPr>
      <w:spacing w:before="240" w:after="240"/>
    </w:pPr>
    <w:rPr>
      <w:rFonts w:ascii="Roboto Light" w:hAnsi="Roboto Light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BB04B1"/>
    <w:pPr>
      <w:keepNext/>
      <w:spacing w:after="60"/>
      <w:outlineLvl w:val="0"/>
    </w:pPr>
    <w:rPr>
      <w:rFonts w:ascii="Roboto Medium" w:hAnsi="Roboto Medium"/>
      <w:bCs/>
      <w:kern w:val="32"/>
      <w:sz w:val="48"/>
      <w:szCs w:val="48"/>
    </w:rPr>
  </w:style>
  <w:style w:type="paragraph" w:styleId="Heading2">
    <w:name w:val="heading 2"/>
    <w:basedOn w:val="Normal"/>
    <w:next w:val="Normal"/>
    <w:qFormat/>
    <w:rsid w:val="00BB04B1"/>
    <w:pPr>
      <w:keepNext/>
      <w:spacing w:after="60"/>
      <w:outlineLvl w:val="1"/>
    </w:pPr>
    <w:rPr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BB04B1"/>
    <w:pPr>
      <w:keepNext/>
      <w:spacing w:after="60"/>
      <w:outlineLvl w:val="2"/>
    </w:pPr>
    <w:rPr>
      <w:rFonts w:ascii="Roboto Medium" w:hAnsi="Roboto Medium"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after="60"/>
      <w:outlineLvl w:val="3"/>
    </w:pPr>
    <w:rPr>
      <w:rFonts w:ascii="Times New Roman" w:hAnsi="Times New Roman"/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after="60"/>
      <w:outlineLvl w:val="4"/>
    </w:pPr>
    <w:rPr>
      <w:rFonts w:ascii="Times New Roman" w:hAnsi="Times New Roman"/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after="60"/>
      <w:outlineLvl w:val="5"/>
    </w:pPr>
    <w:rPr>
      <w:rFonts w:ascii="Times New Roman" w:hAnsi="Times New Roman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632D3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C632D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461D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461D8"/>
    <w:rPr>
      <w:rFonts w:ascii="Roboto Light" w:hAnsi="Roboto Light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461D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461D8"/>
    <w:rPr>
      <w:rFonts w:ascii="Roboto Light" w:hAnsi="Roboto Light"/>
      <w:sz w:val="24"/>
      <w:szCs w:val="24"/>
    </w:rPr>
  </w:style>
  <w:style w:type="character" w:styleId="Hyperlink">
    <w:name w:val="Hyperlink"/>
    <w:uiPriority w:val="99"/>
    <w:unhideWhenUsed/>
    <w:rsid w:val="00A52F10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A52F10"/>
    <w:rPr>
      <w:color w:val="808080"/>
      <w:shd w:val="clear" w:color="auto" w:fill="E6E6E6"/>
    </w:rPr>
  </w:style>
  <w:style w:type="table" w:styleId="TableGrid">
    <w:name w:val="Table Grid"/>
    <w:basedOn w:val="TableNormal"/>
    <w:uiPriority w:val="99"/>
    <w:rsid w:val="00BE0B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9B7A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7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412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obrienmedia.co.uk/lega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Grant\OneDrive%20-%20OBrien%20Media%20Ltd\Documents%20-%20OBrien%20Media%20Limited%20Team%20Site\Shared%20with%20Everyone\Contracts\OB1805WMS%20-%20Website%20Support%20and%20Maintenance%20Service%20Agree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  <wetp:taskpane dockstate="right" visibility="0" width="350" row="3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49C49F81-FA83-4387-9383-31AD1D086C84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846D2C28-B8B7-4B78-98A9-DBD511346EFD}">
  <we:reference id="6a7bd4f3-0563-43af-8c08-79110eebdff6" version="1.1.1.0" store="EXCatalog" storeType="EXCatalog"/>
  <we:alternateReferences>
    <we:reference id="WA104381155" version="1.1.1.0" store="en-GB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B4414E021BFD4CAC821FF7F5894279" ma:contentTypeVersion="17" ma:contentTypeDescription="Create a new document." ma:contentTypeScope="" ma:versionID="ecfa86a8cc8a59d8327459c7031996a8">
  <xsd:schema xmlns:xsd="http://www.w3.org/2001/XMLSchema" xmlns:xs="http://www.w3.org/2001/XMLSchema" xmlns:p="http://schemas.microsoft.com/office/2006/metadata/properties" xmlns:ns2="99cb3760-e52e-4cca-a60a-696e9919e196" xmlns:ns3="a9327e67-0d52-4c2b-8cf5-d7521d68ddb0" targetNamespace="http://schemas.microsoft.com/office/2006/metadata/properties" ma:root="true" ma:fieldsID="ef4e8dceb41f7d28438f5cff5dd1766f" ns2:_="" ns3:_="">
    <xsd:import namespace="99cb3760-e52e-4cca-a60a-696e9919e196"/>
    <xsd:import namespace="a9327e67-0d52-4c2b-8cf5-d7521d68dd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cb3760-e52e-4cca-a60a-696e9919e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8c56d79-48fa-4308-aba6-dc7d58684e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327e67-0d52-4c2b-8cf5-d7521d68ddb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92d4483-e7b0-45c3-88c6-e2e97724c539}" ma:internalName="TaxCatchAll" ma:showField="CatchAllData" ma:web="a9327e67-0d52-4c2b-8cf5-d7521d68dd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9cb3760-e52e-4cca-a60a-696e9919e196">
      <Terms xmlns="http://schemas.microsoft.com/office/infopath/2007/PartnerControls"/>
    </lcf76f155ced4ddcb4097134ff3c332f>
    <TaxCatchAll xmlns="a9327e67-0d52-4c2b-8cf5-d7521d68ddb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29F7BE-F387-4000-B230-EFEE5B09AA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CEA235-EEFA-4419-AE20-03CCED78E9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cb3760-e52e-4cca-a60a-696e9919e196"/>
    <ds:schemaRef ds:uri="a9327e67-0d52-4c2b-8cf5-d7521d68dd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059FB5-0CCC-4CF3-91D5-1F4548F65B0C}">
  <ds:schemaRefs>
    <ds:schemaRef ds:uri="http://schemas.microsoft.com/office/2006/metadata/properties"/>
    <ds:schemaRef ds:uri="http://schemas.microsoft.com/office/infopath/2007/PartnerControls"/>
    <ds:schemaRef ds:uri="99cb3760-e52e-4cca-a60a-696e9919e196"/>
    <ds:schemaRef ds:uri="a9327e67-0d52-4c2b-8cf5-d7521d68ddb0"/>
  </ds:schemaRefs>
</ds:datastoreItem>
</file>

<file path=customXml/itemProps4.xml><?xml version="1.0" encoding="utf-8"?>
<ds:datastoreItem xmlns:ds="http://schemas.openxmlformats.org/officeDocument/2006/customXml" ds:itemID="{E4B031FA-3652-4727-94B8-6D6E9103A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OB1805WMS - Website Support and Maintenance Service Agreement</Template>
  <TotalTime>0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OB1805WMS - Website Support and Maintenance Service Agreement</vt:lpstr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OB1805WMS - Website Support and Maintenance Service Agreement</dc:title>
  <dc:subject/>
  <dc:creator>Chris Grant</dc:creator>
  <cp:keywords/>
  <cp:lastModifiedBy>Chris Grant</cp:lastModifiedBy>
  <cp:revision>2</cp:revision>
  <cp:lastPrinted>2018-05-10T20:07:00Z</cp:lastPrinted>
  <dcterms:created xsi:type="dcterms:W3CDTF">2023-02-13T10:33:00Z</dcterms:created>
  <dcterms:modified xsi:type="dcterms:W3CDTF">2023-02-13T10:33:00Z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0x01010012B4414E021BFD4CAC821FF7F5894279</vt:lpwstr>
  </property>
  <property fmtid="{D5CDD505-2E9C-101B-9397-08002B2CF9AE}" pid="3" name="MediaServiceImageTags">
    <vt:lpwstr/>
  </property>
</Properties>
</file>